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establishes the process for a certifying user,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to request a waiver to use a telecommunications provider other than the network.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D.9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