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751—7.3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Authorized facility connectivity.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Education.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Public and private K-12 schools, area education agencies, and higher education institutions may connect directly to the network.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State agencies.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State boards, commissions or departments; the Iowa national guard; and the executive, legislative, and judicial branches may connect directly to the network.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Telemedicine.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Hospitals and physician clinics (as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8D.13(13)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) may connect for telemedicine and educational purposes.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Federal.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board, commission, department, or agency of the federal government may connect to the network as provided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8D.13(13)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D.13.pdf" Type="http://schemas.openxmlformats.org/officeDocument/2006/relationships/hyperlink" Id="rId4"/>
    <Relationship TargetMode="External" Target="https://www.legis.iowa.gov/docs/ico/chapter/8D.13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