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Vendor appeals.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 to contested case proceedings conducted by the agency, including vendor appeals.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