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Billing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Billing on behalf of an authorized user.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may invoice and collect fees on behalf of an authorized user for services provided across the network.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Billing for shared use and space agreements.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shall possess the authority to generate invoices, collect payments, and manage financial accounts for nonauthorized users operating under a valid shared use agreement, right-of-way agreement, or space collocation agreement.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