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751—14.2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Authorized access.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Access to commission facilities is restricted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Commission employees and agents acting within the scope of their employment.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Authorized vendors and contractors who have a valid contract or service agreement with the commission.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Colocation partners as defined in a written colocation agreement.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14.2(4)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Emergency response personnel.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0689D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10/28/26, effective 12/2/26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