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751—12.1</w:t>
      </w:r>
      <w:r>
        <w:rPr>
          <w:rFonts w:ascii="Times New Roman" w:hAnsi="Times New Roman"/>
          <w:b/>
          <w:i w:val="false"/>
          <w:color w:val="000000"/>
          <w:sz w:val="22"/>
        </w:rPr>
        <w:t xml:space="preserve">(8D) </w:t>
      </w:r>
      <w:r>
        <w:rPr>
          <w:rFonts w:ascii="Times New Roman" w:hAnsi="Times New Roman"/>
          <w:b/>
          <w:i w:val="false"/>
          <w:color w:val="000000"/>
          <w:sz w:val="22"/>
        </w:rPr>
        <w:t xml:space="preserve">Rate methodology.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Cost recovery. </w:t>
      </w:r>
      <w:r>
        <w:rPr>
          <w:rFonts w:ascii="Times New Roman" w:hAnsi="Times New Roman"/>
          <w:b w:val="false"/>
          <w:i w:val="false"/>
          <w:color w:val="000000"/>
          <w:sz w:val="22"/>
        </w:rPr>
        <w:t>The commission shall establish rates for all services based on the actual cost of operation, maintenance, administration, and capital investment required to provide the service. Rates shall be designed to be self-sustaining and consistent with the state’s financial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Educational priority. </w:t>
      </w:r>
      <w:r>
        <w:rPr>
          <w:rFonts w:ascii="Times New Roman" w:hAnsi="Times New Roman"/>
          <w:b w:val="false"/>
          <w:i w:val="false"/>
          <w:color w:val="000000"/>
          <w:sz w:val="22"/>
        </w:rPr>
        <w:t xml:space="preserve">In establishing rates for educational users, the commission shall ensure that rural communities have access to services comparable to those provided in urban areas, consistent with Iowa Code section </w:t>
      </w:r>
      <w:hyperlink r:id="rId4">
        <w:r>
          <w:rPr>
            <w:rStyle w:val="Hyperlink"/>
            <w:rFonts w:ascii="Times New Roman" w:hAnsi="Times New Roman"/>
            <w:b w:val="false"/>
            <w:i w:val="false"/>
            <w:color w:val="000000"/>
            <w:sz w:val="22"/>
          </w:rPr>
          <w:t>8D.3(1)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Federal and health users. </w:t>
      </w:r>
      <w:r>
        <w:rPr>
          <w:rFonts w:ascii="Times New Roman" w:hAnsi="Times New Roman"/>
          <w:b w:val="false"/>
          <w:i w:val="false"/>
          <w:color w:val="000000"/>
          <w:sz w:val="22"/>
        </w:rPr>
        <w:t xml:space="preserve">Rates for federal agencies, hospitals, and physician clinics shall be established at a level that ensures, at a minimum, there is no state subsidy related to the cost of the connection or use of the network, consistent with Iowa Code section </w:t>
      </w:r>
      <w:hyperlink r:id="rId5">
        <w:r>
          <w:rPr>
            <w:rStyle w:val="Hyperlink"/>
            <w:rFonts w:ascii="Times New Roman" w:hAnsi="Times New Roman"/>
            <w:b w:val="false"/>
            <w:i w:val="false"/>
            <w:color w:val="000000"/>
            <w:sz w:val="22"/>
          </w:rPr>
          <w:t>8D.3(3)</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0687D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D.3.pdf" Type="http://schemas.openxmlformats.org/officeDocument/2006/relationships/hyperlink" Id="rId4"/>
    <Relationship TargetMode="External" Target="https://www.legis.iowa.gov/docs/ico/chapter/8D.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