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Business hours.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business hours of the main office are 8 a.m. to 4:30 p.m., Monday through Friday, excluding holidays.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