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of offices.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 office.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main office is located in the Grimes State Office Building, 400 East 14th Street, Des Moines, Iowa 50319.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Network hub.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hub for the network is located in the Joint Forces Headquarters (JFHQ) Armory, 6100 NW 78th Avenue, Johnston, Iowa 50131.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