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751—1.2</w:t>
      </w:r>
      <w:r>
        <w:rPr>
          <w:rFonts w:ascii="Times New Roman" w:hAnsi="Times New Roman"/>
          <w:b/>
          <w:i w:val="false"/>
          <w:color w:val="000000"/>
          <w:sz w:val="22"/>
        </w:rPr>
        <w:t xml:space="preserve">(17A,8D) </w:t>
      </w:r>
      <w:r>
        <w:rPr>
          <w:rFonts w:ascii="Times New Roman" w:hAnsi="Times New Roman"/>
          <w:b/>
          <w:i w:val="false"/>
          <w:color w:val="000000"/>
          <w:sz w:val="22"/>
        </w:rPr>
        <w:t xml:space="preserve">Organization. </w:t>
      </w:r>
      <w:r>
        <w:rPr>
          <w:rFonts w:ascii="Times New Roman" w:hAnsi="Times New Roman"/>
          <w:b w:val="false"/>
          <w:i w:val="false"/>
          <w:color w:val="000000"/>
          <w:sz w:val="22"/>
        </w:rPr>
        <w:t>The commission’s structure consists of five commissioners and the state auditor and the chief information officer as ex officio members. The commission has the sole authority to manage, develop, operate, and ensure compatibility of the network. The network is supervised by the commission and operated by the executive director or the director’s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0680D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