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661—95.8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(809,809A)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Final disposition and destruction of firearms.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firearms in the possession of the division of criminal investigation criminalistics laboratory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809A.17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are not disposed of by the procedures provided in rules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661—95.2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(809,809A)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661—95.7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(809,809A) shall be destroyed and documented as such. Destruction shall be accomplished by grinding and chopping at a scrap metal facility or meltdown at a suitable foundry operation. All destruction shall be supervised and conducted by the staff of the division of criminal investigation criminalistics laboratory.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09A.17.pdf" Type="http://schemas.openxmlformats.org/officeDocument/2006/relationships/hyperlink" Id="rId4"/>
    <Relationship TargetMode="External" Target="https://www.legis.iowa.gov/docs/iac/rule/661.95.2.pdf" Type="http://schemas.openxmlformats.org/officeDocument/2006/relationships/hyperlink" Id="rId5"/>
    <Relationship TargetMode="External" Target="https://www.legis.iowa.gov/docs/iac/rule/661.95.7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