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661—95.6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(809A)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Transfer of rifles and shotguns to the department of natural resources.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rifle or shotgun in the possession of the division of criminal investigation criminalistics laboratory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809A.17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is not entered in the firearms reference file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661—95.4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(809,809A) or distributed to another crime laboratory pursuant to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661—95.5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(809,809A) may be transferred to the department of natural resources for disposition pursuant to the rules of that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09A.17.pdf" Type="http://schemas.openxmlformats.org/officeDocument/2006/relationships/hyperlink" Id="rId4"/>
    <Relationship TargetMode="External" Target="https://www.legis.iowa.gov/docs/iac/rule/661.95.4.pdf" Type="http://schemas.openxmlformats.org/officeDocument/2006/relationships/hyperlink" Id="rId5"/>
    <Relationship TargetMode="External" Target="https://www.legis.iowa.gov/docs/iac/rule/661.95.5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