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661—95.5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(809,809A)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Disposition of firearms (interstate).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Any firearm in the possession of the division of criminal investigation criminalistics laboratory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809A.17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that is not entered into the firearms reference file pursuant to the provisions of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661—95.4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(809,809A) and that the commissioner of public safety deems appropriate for distribution to other crime laboratories may be offered to them.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0698D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809A.17.pdf" Type="http://schemas.openxmlformats.org/officeDocument/2006/relationships/hyperlink" Id="rId4"/>
    <Relationship TargetMode="External" Target="https://www.legis.iowa.gov/docs/iac/rule/661.95.4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