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661—95.2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(809,809A)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Ammunition and firearms.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division of criminal investigation criminalistics laboratory shall examine and evaluate all firearms and ammunition submitted to the laboratory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809A.17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All firearms submitted to the laboratory shall be evaluated and disposed of as provided in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809.21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809A.17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these rules. Any ammunition submitted to the laboratory may be entered into the laboratory’s ammunition reference file and may be utilized by the laboratory for testing and evaluation purposes.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09A.17.pdf" Type="http://schemas.openxmlformats.org/officeDocument/2006/relationships/hyperlink" Id="rId4"/>
    <Relationship TargetMode="External" Target="https://www.legis.iowa.gov/docs/ico/chapter/809.21.pdf" Type="http://schemas.openxmlformats.org/officeDocument/2006/relationships/hyperlink" Id="rId5"/>
    <Relationship TargetMode="External" Target="https://www.legis.iowa.gov/docs/ico/chapter/809A.17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