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Small game hunting by nonresidents.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Small game species for nonresident hunting include pheasant, quail, partridge, grouse, dove, rabbit, and squirrel.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Nonresident small game hunters purchasing a nonresident annual hunting license shall be limited to two 7-day periods totaling not more than 14 days per annual license purchased. Multiple nonresident annual hunting licenses may be purchased.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two seven-day periods must be designated at the time the annual license is purchased and may be consecutive. The seven-day periods must fall within the season dates defined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571—96.1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(481A)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571—96.4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(481A) and this rule, except: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Small game hunting by nonresidents is not allowed on public land during the first seven days of the pheasant season as defined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96.1(1)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Rabbit, squirrel, and grouse hunting by nonresidents is not allowed on public land from the third Saturday in October through the third Saturday in November.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designated period may be changed prior to the beginning date of the period by contacting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96.10(5)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nonresident five-day hunting license may be purchased independently or in conjunction with a nonresident annual hunting license.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71.96.1.pdf" Type="http://schemas.openxmlformats.org/officeDocument/2006/relationships/hyperlink" Id="rId4"/>
    <Relationship TargetMode="External" Target="https://www.legis.iowa.gov/docs/iac/rule/571.96.4.pdf" Type="http://schemas.openxmlformats.org/officeDocument/2006/relationships/hyperlink" Id="rId5"/>
    <Relationship TargetMode="External" Target="https://www.legis.iowa.gov/docs/iac/rule/571.96.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