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441—110.6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Number of children.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110.6(1)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Standards.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number of children in a child development home or nonregistered child care home shall conform to the following standards.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Registered child development home limits.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Except as provided in subrule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110.6(3)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no greater number of children shall be received for care at any one time than the number authorized on the registration certificate.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Nonregistered child care home limits.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 more than six children shall receive care at any one time if at least one child is school-aged.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110.6(2)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Children counted.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number of children counted is as stated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237A.3A(4)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110.6(3)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Exception for emergency school closing.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On days when schools start late, are dismissed early, or are canceled or closed due to emergencies such as inclement weather, physical plant failure, structural damage, or public health emergency, a child development home may have additional children present in accordance with the authorization for the registration category of the home and subject to all of the following conditions: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One or more of the following conditions are applicable to each of the additional children present in the child development home: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home provides care to the child on a regular basis for periods of less than two hours.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child were not present in the child development home, the child would be unattended.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home regularly provides care to a sibling of the child.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provider shall maintain a written record, including the date of the emergency school closing, the reason for the closing, and the number of children in care on that date.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0691D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1/1/27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110.6.pdf" Type="http://schemas.openxmlformats.org/officeDocument/2006/relationships/hyperlink" Id="rId4"/>
    <Relationship TargetMode="External" Target="https://www.legis.iowa.gov/docs/ico/chapter/237A.3A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