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12.1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441—110.19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(237A)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Prohibition from involvement with child care.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the department has prohibited a person or program from involvement with child care, that person or program cannot provide child care as a nonregistered child care home provider.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0691D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10/28/26, effective 1/1/27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