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actions for nonpayment of child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revoke or deny the issuance or renewal of a child development home registration upon the receipt of a certificate of noncompliance from child support services according to the procedures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In addition to the procedures set forth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rules in this chapter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Service of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required by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served upon the applicant or registrant in writing. Alternatively, the applicant or registrant may accept notice personally or through authorized counsel.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Effective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effective date of the revocation or denial of the registration as specified in the notice required by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60 days following service of the notice upon the applicant or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Preparation of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is authorized to prepare and serve the notice as required by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Responsibilities of registrants and applicants.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Registrants and registrant applicants shall keep the department informed of all court actions, and all child support services actions taken under or in connection with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shall provide the department copies, within seven days of filing or issuance, of all applications filed with the district court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all court orders entered in the actions, and withdrawals of certificates of noncompliance by the child support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District court.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registrant or applicant may file an application with the district court within 30 days of service of a department notice pursuant to Iowa Code sections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filing of the application shall stay the department action until the department receives a court order lifting the stay, dismissing the action, or otherwise directing the department to proceed.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determining the effective date of the revocation, or denial of the issuance or renewal of a registration, the department will count the number of days before the action was filed and the number of days after the action was disposed of by the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Procedure for 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notify the applicant or registrant in writing within ten days of the effective date of the revocation of a registration or the denial of the issuance or renewal of a registration and will similarly notify the applicant or registrant when the registration is issued, renewed, or reinstated following the department’s receipt of a withdrawal of the certificate of noncompliance.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110.18(7)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Notwithstanding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registrant does not have the right to a hearing regarding this issue but may request a court hearing pursuant to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pdf" Type="http://schemas.openxmlformats.org/officeDocument/2006/relationships/hyperlink" Id="rId4"/>
    <Relationship TargetMode="External" Target="https://www.legis.iowa.gov/docs/ico/chapter/252J.pdf" Type="http://schemas.openxmlformats.org/officeDocument/2006/relationships/hyperlink" Id="rId5"/>
    <Relationship TargetMode="External" Target="https://www.legis.iowa.gov/docs/ico/chapter/252J.8.pdf" Type="http://schemas.openxmlformats.org/officeDocument/2006/relationships/hyperlink" Id="rId6"/>
    <Relationship TargetMode="External" Target="https://www.legis.iowa.gov/docs/ico/chapter/252J.8.pdf" Type="http://schemas.openxmlformats.org/officeDocument/2006/relationships/hyperlink" Id="rId7"/>
    <Relationship TargetMode="External" Target="https://www.legis.iowa.gov/docs/ico/chapter/252J.8.pdf" Type="http://schemas.openxmlformats.org/officeDocument/2006/relationships/hyperlink" Id="rId8"/>
    <Relationship TargetMode="External" Target="https://www.legis.iowa.gov/docs/ico/chapter/252J.pdf" Type="http://schemas.openxmlformats.org/officeDocument/2006/relationships/hyperlink" Id="rId9"/>
    <Relationship TargetMode="External" Target="https://www.legis.iowa.gov/docs/ico/chapter/252J.9.pdf" Type="http://schemas.openxmlformats.org/officeDocument/2006/relationships/hyperlink" Id="rId10"/>
    <Relationship TargetMode="External" Target="https://www.legis.iowa.gov/docs/ico/chapter/252J.8.pdf" Type="http://schemas.openxmlformats.org/officeDocument/2006/relationships/hyperlink" Id="rId11"/>
    <Relationship TargetMode="External" Target="https://www.legis.iowa.gov/docs/ico/chapter/252J.9.pdf" Type="http://schemas.openxmlformats.org/officeDocument/2006/relationships/hyperlink" Id="rId12"/>
    <Relationship TargetMode="External" Target="https://www.legis.iowa.gov/docs/ico/chapter/17A.18.pdf" Type="http://schemas.openxmlformats.org/officeDocument/2006/relationships/hyperlink" Id="rId13"/>
    <Relationship TargetMode="External" Target="https://www.legis.iowa.gov/docs/ico/chapter/252J.9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