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Relative care exemptions.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Relatives who are providing care for relative children as a nonregistered child care home are required to meet minimal health and safety standards as contained in the child care and development block grant under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98.41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August 1, 2026, and this chapter, with the following exemptions: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Facility requirements as set forth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110.8(1)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Emergency plans as set forth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110.8(4)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Children’s files as set forth in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110.9(4)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Required training as set forth in subrule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110.10(1)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10.8.pdf" Type="http://schemas.openxmlformats.org/officeDocument/2006/relationships/hyperlink" Id="rId4"/>
    <Relationship TargetMode="External" Target="https://www.legis.iowa.gov/docs/iac/rule/441.110.8.pdf" Type="http://schemas.openxmlformats.org/officeDocument/2006/relationships/hyperlink" Id="rId5"/>
    <Relationship TargetMode="External" Target="https://www.legis.iowa.gov/docs/iac/rule/441.110.9.pdf" Type="http://schemas.openxmlformats.org/officeDocument/2006/relationships/hyperlink" Id="rId6"/>
    <Relationship TargetMode="External" Target="https://www.legis.iowa.gov/docs/iac/rule/441.110.10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