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441—110.14</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B. </w:t>
      </w:r>
      <w:r>
        <w:rPr>
          <w:rFonts w:ascii="Times New Roman" w:hAnsi="Times New Roman"/>
          <w:b w:val="false"/>
          <w:i w:val="false"/>
          <w:color w:val="000000"/>
          <w:sz w:val="22"/>
        </w:rPr>
        <w:t xml:space="preserve">In addition to the requirements in rule </w:t>
      </w:r>
      <w:hyperlink r:id="rId4">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B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eight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eight children, no more than four children who are 24 months of age or younger shall be present at any one time. Of these four children, no more than three can be 12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eight children not in school, no more than four children who attend school can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12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20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a high school diploma, a GED, or documentation of current or previous enrollment in credit-based coursework from a postsecondary educational institution that is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years of experience as a registered or nonregistered child care provider or a child care center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development associate credential or any two-year or four-year degree in a child care-related field and one year of experience as a registered or nonregistered child care home provider or child care center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35 square feet of child-use floor space for each child in care indoors and a minimum of 50 square feet per child in care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shall have a separate quiet area for sick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two direct exits to the outside from the main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exits shall terminate at grade level with permanent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Occupancy above the second floor cannot be permitted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10.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