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265—29.1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this chapter, unless the context otherwise requires: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“Authority”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Iowa finance authority created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“Disaster-affected home”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16.57B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“Eviction prevention partner”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local program administrator.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“Financial assistance”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16.57B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“Fund”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disaster recovery housing assistance fund created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16.57B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“Local program administrator”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16.57B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“Nonprofit organization”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nonprofit entity organized pursuant to Iowa law.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“Program”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disaster recovery housing assistance program, except for where the term “program” is used in 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265—29.8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(16).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“Replacement housing”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16.57B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“Retention agreement”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agreement as described in subrule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29.5(6)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“Retention period”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period of time during which a retention agreement will remain in place. The retention period will begin on the date of a loan closing or the date repairs are completed and will end five years after the beginning of the retention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“State of disaster emergency”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described in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29C.6(1)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3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6.1A.pdf" Type="http://schemas.openxmlformats.org/officeDocument/2006/relationships/hyperlink" Id="rId4"/>
    <Relationship TargetMode="External" Target="https://www.legis.iowa.gov/docs/ico/chapter/16.57B.pdf" Type="http://schemas.openxmlformats.org/officeDocument/2006/relationships/hyperlink" Id="rId5"/>
    <Relationship TargetMode="External" Target="https://www.legis.iowa.gov/docs/ico/chapter/16.57B.pdf" Type="http://schemas.openxmlformats.org/officeDocument/2006/relationships/hyperlink" Id="rId6"/>
    <Relationship TargetMode="External" Target="https://www.legis.iowa.gov/docs/ico/chapter/16.57B.pdf" Type="http://schemas.openxmlformats.org/officeDocument/2006/relationships/hyperlink" Id="rId7"/>
    <Relationship TargetMode="External" Target="https://www.legis.iowa.gov/docs/ico/chapter/16.57B.pdf" Type="http://schemas.openxmlformats.org/officeDocument/2006/relationships/hyperlink" Id="rId8"/>
    <Relationship TargetMode="External" Target="https://www.legis.iowa.gov/docs/iac/rule/265.29.8.pdf" Type="http://schemas.openxmlformats.org/officeDocument/2006/relationships/hyperlink" Id="rId9"/>
    <Relationship TargetMode="External" Target="https://www.legis.iowa.gov/docs/ico/chapter/16.57B.pdf" Type="http://schemas.openxmlformats.org/officeDocument/2006/relationships/hyperlink" Id="rId10"/>
    <Relationship TargetMode="External" Target="https://www.legis.iowa.gov/docs/iac/rule/265.29.5.pdf" Type="http://schemas.openxmlformats.org/officeDocument/2006/relationships/hyperlink" Id="rId11"/>
    <Relationship TargetMode="External" Target="https://www.legis.iowa.gov/docs/ico/chapter/29C.6.pdf" Type="http://schemas.openxmlformats.org/officeDocument/2006/relationships/hyperlink" Id="rId12"/>
    <Relationship Target="footer.xml" Type="http://schemas.openxmlformats.org/officeDocument/2006/relationships/footer" Id="rId1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