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265—25.2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“Authority”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Iowa finance authority created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department of homeland security and emergency management.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authority.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costs”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all costs related to the completion of a project as approved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entity”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“FEMA”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Emergency Management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“Fiscal year”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state fiscal year starting July 1 and ending June 30.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“Intended use plan”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“IUP”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plan developed by the department identifying the intended uses of funds available through the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“Loan recipient”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16.230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“Net revenues”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“Private entity”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16.230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“Project”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16.230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“State project proposal list”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priority-ranked list of mitigation projects the department may fund using STRLF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“Safeguarding tomorrow revolving loan fund”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“STRLF”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natural hazard mitigation revolving loan fund created in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“Safeguarding tomorrow through ongoing risk mitigation Act”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“STORM Act”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6.1.pdf" Type="http://schemas.openxmlformats.org/officeDocument/2006/relationships/hyperlink" Id="rId4"/>
    <Relationship TargetMode="External" Target="https://www.legis.iowa.gov/docs/ico/chapter/29D.2.pdf" Type="http://schemas.openxmlformats.org/officeDocument/2006/relationships/hyperlink" Id="rId5"/>
    <Relationship TargetMode="External" Target="https://www.legis.iowa.gov/docs/ico/chapter/29D.2.pdf" Type="http://schemas.openxmlformats.org/officeDocument/2006/relationships/hyperlink" Id="rId6"/>
    <Relationship TargetMode="External" Target="https://www.legis.iowa.gov/docs/ico/chapter/16.230.pdf" Type="http://schemas.openxmlformats.org/officeDocument/2006/relationships/hyperlink" Id="rId7"/>
    <Relationship TargetMode="External" Target="https://www.legis.iowa.gov/docs/ico/chapter/384.80.pdf" Type="http://schemas.openxmlformats.org/officeDocument/2006/relationships/hyperlink" Id="rId8"/>
    <Relationship TargetMode="External" Target="https://www.legis.iowa.gov/docs/ico/chapter/29D.2.pdf" Type="http://schemas.openxmlformats.org/officeDocument/2006/relationships/hyperlink" Id="rId9"/>
    <Relationship TargetMode="External" Target="https://www.legis.iowa.gov/docs/ico/chapter/16.230.pdf" Type="http://schemas.openxmlformats.org/officeDocument/2006/relationships/hyperlink" Id="rId10"/>
    <Relationship TargetMode="External" Target="https://www.legis.iowa.gov/docs/ico/chapter/16.230.pdf" Type="http://schemas.openxmlformats.org/officeDocument/2006/relationships/hyperlink" Id="rId11"/>
    <Relationship TargetMode="External" Target="https://www.legis.iowa.gov/docs/ico/chapter/29D.4.pdf" Type="http://schemas.openxmlformats.org/officeDocument/2006/relationships/hyperlink" Id="rId12"/>
    <Relationship TargetMode="External" Target="https://www.legis.iowa.gov/docs/ico/chapter/29D.2.pdf" Type="http://schemas.openxmlformats.org/officeDocument/2006/relationships/hyperlink" Id="rId13"/>
    <Relationship Target="footer.xml" Type="http://schemas.openxmlformats.org/officeDocument/2006/relationships/footer" Id="rId1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