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265—25.1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authority responsibilities.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program is established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authority is primarily responsible for the financial management of the program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subchapter X, part 11; the STORM Act; the rules promulgated under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the department or the authority; and any other applicable federal or state laws. The authority’s financial management responsibilities include but are not limited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Managing the financial assets of the program, including investments and audits;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Receiving, reviewing and approving loan applications;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Executing loan agreements, including establishing loan terms;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Disbursing loan funds and monitoring loan repayments.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9D.pdf" Type="http://schemas.openxmlformats.org/officeDocument/2006/relationships/hyperlink" Id="rId4"/>
    <Relationship TargetMode="External" Target="https://www.legis.iowa.gov/docs/ico/chapter/29D.pdf" Type="http://schemas.openxmlformats.org/officeDocument/2006/relationships/hyperlink" Id="rId5"/>
    <Relationship TargetMode="External" Target="https://www.legis.iowa.gov/docs/ico/chapter/16.pdf" Type="http://schemas.openxmlformats.org/officeDocument/2006/relationships/hyperlink" Id="rId6"/>
    <Relationship TargetMode="External" Target="https://www.legis.iowa.gov/docs/ico/chapter/17A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