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general public may obtain information about the department by contacting the department at its offices located at 6200 Park Avenue, Suite 100, Des Moines, Iowa 50321; by telephone at 515.281.3425; or through its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dial.iowa.gov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department maintains additional contact information for divisions and programs on its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dial.iowa.gov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