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(600,234)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Retention of adoption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adoption investigator shall maintain a record of each family or child when one or more of the required reports have been completed. The record shall contain copies of all completed reports and a statement of fees charged by the investigator.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regarding sealing of and access to adoption records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600.16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followed, except that access under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107.9(3)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recertification is permitted.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Disposition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revocation, denial of renewal, or expiration of certification, all sealed records held by investigators shall be forwarded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 for recertification.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Authorized representatives of the department shall have access to all records of reports completed within a two-year period prior to recertification for purposes of recertification.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0669D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00.16.pdf" Type="http://schemas.openxmlformats.org/officeDocument/2006/relationships/hyperlink" Id="rId4"/>
    <Relationship TargetMode="External" Target="https://www.legis.iowa.gov/docs/iac/rule/441.107.9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