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(600,234)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certification as an adoption investigator shall be made on a form obtained from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Employees of licensed child-placing agencies and the department.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employed as social workers in licensed child-placing agencies who meet the requirements for certification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441—107.3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(600,234) are eligible to apply for certification as adoption investigators unless the agency employing them objects in writing.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shall furnish a letter of approval from the agency as part of the certification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employed as social workers for the department who meet the requirements for certification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441—107.3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(600,234) are eligible to apply for certification as adoption investigators for services provided outside of their current job duties unless their current job duties include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of the activities described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441—107.7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(600,234).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Immediate supervision of employees engaged in activities described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441—107.7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(600,234).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Certification of adoption investigators.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of children for adoption.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Development of adoption policies used in administration of the adoption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07.3.pdf" Type="http://schemas.openxmlformats.org/officeDocument/2006/relationships/hyperlink" Id="rId4"/>
    <Relationship TargetMode="External" Target="https://www.legis.iowa.gov/docs/iac/rule/441.107.3.pdf" Type="http://schemas.openxmlformats.org/officeDocument/2006/relationships/hyperlink" Id="rId5"/>
    <Relationship TargetMode="External" Target="https://www.legis.iowa.gov/docs/iac/rule/441.107.7.pdf" Type="http://schemas.openxmlformats.org/officeDocument/2006/relationships/hyperlink" Id="rId6"/>
    <Relationship TargetMode="External" Target="https://www.legis.iowa.gov/docs/iac/rule/441.107.7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