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(600,234)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Certified investigators or applicants may appeal decisions of the department according to rules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