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r>
        <w:rPr>
          <w:rFonts w:ascii="Times New Roman" w:hAnsi="Times New Roman"/>
          <w:b/>
          <w:i w:val="false"/>
          <w:color w:val="000000"/>
          <w:sz w:val="22"/>
        </w:rPr>
        <w:t>441—103.5</w:t>
      </w:r>
      <w:r>
        <w:rPr>
          <w:rFonts w:ascii="Times New Roman" w:hAnsi="Times New Roman"/>
          <w:b/>
          <w:i w:val="false"/>
          <w:color w:val="000000"/>
          <w:sz w:val="22"/>
        </w:rPr>
        <w:t xml:space="preserve">(218) </w:t>
      </w:r>
      <w:r>
        <w:rPr>
          <w:rFonts w:ascii="Times New Roman" w:hAnsi="Times New Roman"/>
          <w:b/>
          <w:i w:val="false"/>
          <w:color w:val="000000"/>
          <w:sz w:val="22"/>
        </w:rPr>
        <w:t xml:space="preserve">Photographing and recording of students. </w:t>
      </w:r>
      <w:r>
        <w:rPr>
          <w:rFonts w:ascii="Times New Roman" w:hAnsi="Times New Roman"/>
          <w:b w:val="false"/>
          <w:i w:val="false"/>
          <w:color w:val="000000"/>
          <w:sz w:val="22"/>
        </w:rPr>
        <w:t>A student’s parent or legal representative may take photographs or make audio or video recordings of that student but shall not be authorized to take photographs or make recordings of any other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With the authorization of the superintendent or superintendent’s designee, a student may take a photograph of another student with that student’s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Use of still or video cameras or voice recorders to photograph or record a student by anyone other than the student, parent, legal representative, or authorized employee will be allowed only with the prior authorization of the superintendent or superintendent’s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granted, authorization to photograph or record will be for one specific use and will not extend to any other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Photographs and voice or video recordings of a student for public distribution will be permitted only with a signed informed consent from the superintendent and the individual’s parent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will maintain and implement policies and procedures for authorizing or denying photographing or recording of students. A person authorized to take photographs or recordings of a student shall make every effort to preserve the inherent dignity of the student and to preclude exploitation or embarrassment of the student or the family of the student.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18.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