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481—740.5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Audiology and speech-language pathology interstate compact.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rules of the audiology and speech-language pathology interstate compact commission are incorporated by reference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147F.1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An audiologist or speech-language pathologist may engage in the practice of audiology or speech-language pathology in Iowa without a license issued by the board if the individual has a current compact privilege to practice in Iowa issued by the audiology and speech-language pathology interstate compact commission. The state fee for issuance of a compact privilege to practice in Iowa shall be $60, which will be collected by the speech-language pathology interstate compact commission. The state fee for issuance of a compact privilege to practice in Iowa shall be waived for an active-duty military member or spouse of an individual who is an active-duty military member. An audiologist or speech-language pathologist who practices audiology or speech-language pathology in Iowa using a compact privilege is subject to the rules governing licensees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481—740.8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(147) and in 481—Chapters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741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743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Complaints, investigations, and disciplinary proceedings involving a compact privilege shall be handled in accordance with Iowa Code chapters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154F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with 481—Chapters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7/1/27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7F.1.pdf" Type="http://schemas.openxmlformats.org/officeDocument/2006/relationships/hyperlink" Id="rId4"/>
    <Relationship TargetMode="External" Target="https://www.legis.iowa.gov/docs/iac/rule/481.740.8.pdf" Type="http://schemas.openxmlformats.org/officeDocument/2006/relationships/hyperlink" Id="rId5"/>
    <Relationship TargetMode="External" Target="https://www.legis.iowa.gov/docs/iac/chapter/481.741.pdf" Type="http://schemas.openxmlformats.org/officeDocument/2006/relationships/hyperlink" Id="rId6"/>
    <Relationship TargetMode="External" Target="https://www.legis.iowa.gov/docs/iac/chapter/481.743.pdf" Type="http://schemas.openxmlformats.org/officeDocument/2006/relationships/hyperlink" Id="rId7"/>
    <Relationship TargetMode="External" Target="https://www.legis.iowa.gov/docs/ico/chapter/17A.pdf" Type="http://schemas.openxmlformats.org/officeDocument/2006/relationships/hyperlink" Id="rId8"/>
    <Relationship TargetMode="External" Target="https://www.legis.iowa.gov/docs/ico/chapter/147F.pdf" Type="http://schemas.openxmlformats.org/officeDocument/2006/relationships/hyperlink" Id="rId9"/>
    <Relationship TargetMode="External" Target="https://www.legis.iowa.gov/docs/ico/chapter/154F.pdf" Type="http://schemas.openxmlformats.org/officeDocument/2006/relationships/hyperlink" Id="rId10"/>
    <Relationship TargetMode="External" Target="https://www.legis.iowa.gov/docs/ico/chapter/272C.pdf" Type="http://schemas.openxmlformats.org/officeDocument/2006/relationships/hyperlink" Id="rId11"/>
    <Relationship TargetMode="External" Target="https://www.legis.iowa.gov/docs/iac/chapter/481.503.pdf" Type="http://schemas.openxmlformats.org/officeDocument/2006/relationships/hyperlink" Id="rId12"/>
    <Relationship TargetMode="External" Target="https://www.legis.iowa.gov/docs/iac/chapter/481.504.pdf" Type="http://schemas.openxmlformats.org/officeDocument/2006/relationships/hyperlink" Id="rId13"/>
    <Relationship TargetMode="External" Target="https://www.legis.iowa.gov/docs/iac/chapter/481.506.pdf" Type="http://schemas.openxmlformats.org/officeDocument/2006/relationships/hyperlink" Id="rId14"/>
    <Relationship Target="footer.xml" Type="http://schemas.openxmlformats.org/officeDocument/2006/relationships/footer" Id="rId1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