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Investment in a bank service corporation or other subsidiary.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by a state bank to invest in a bank service corporation or other subsidiary for purposes of engaging in an authorized activity shall be in letter form and contain, at a minimum, the following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detailed description of the proposed authorized activity of the bank service corporation or other subsidiary.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detailed description of the location(s) where the bank service corporation or other subsidiary proposes to conduct its authorized activity.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Evidence that the bank service corporation or other subsidiary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adequately capitalized in relation to the risks associated with the proposed authorized activity;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sufficient managerial resources to perform the proposed authorized activity;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Obtain all licenses and approvals from other regulatory agencies necessary to perform the proposed authorized activity;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Maintain a separate and adequate accounting system and other corporate records;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Conduct its authorized activity pursuant to independent policies and procedures designed to inform customers and prospective customers of the bank service corporation or other subsidiary that it is a separate organization from the state bank.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legal opinion that the proposed authorized activity of the bank service corporation or other subsidiary is permissible under state and federal laws and regulations if requested by the superintendent.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that the state bank proposes to initially invest in the bank service corporation or other subsidiary.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the resolution adopted by the state bank’s board of directors authorizing the investment in the bank service corporation or other subsidiary.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Investment limitation.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state or federal statutes impose specific limitations relating to investments in the shares of a corporation by a state bank, a state bank’s maximum permissible investment in an individual bank service corporation or other subsidiary is 15 percent of its aggregate capital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 state bank’s maximum permissible investment in all bank service corporations or subsidiaries is 5 percent of its total assets. At the superintendent’s discretion, a higher investment limitation may be established for an investment by a state bank in an operations subsidiary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For purposes of this rule, “invest” or “investment” includes any advance of funds to a bank service corporation or other subsidiary, whether by the purchase of stock, the making of a loan, or otherwise.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shall approve or deny the application within 60 days after the application is received.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superintendent may revoke a previously granted approval to invest in a bank service corporation or another subsidiary and order divestiture of the shares, pursuant to the contested case provisions of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if any of the following occur: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financial condition of the state bank has significantly deteriorated;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determines the authorized activity is being conducted unlawfully or in an unsafe or unsound manner;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relevant factors exist that the superintendent may determine are grounds to revoke the authorized activity.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524.802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24.103.pdf" Type="http://schemas.openxmlformats.org/officeDocument/2006/relationships/hyperlink" Id="rId4"/>
    <Relationship TargetMode="External" Target="https://www.legis.iowa.gov/docs/ico/chapter/524.103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    <Relationship TargetMode="External" Target="https://www.legis.iowa.gov/docs/ico/chapter/524.802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