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Amendment or restatement of articles of incorporation.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State banks desiring to effect a reverse stock split or similar change in capital structure by such renewal, amendment, or restatement should contact the superintendent to discuss the proposal prior to its adoption.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filing such articles, the secretary of state will return the original to the state bank and will also issue a certificate to the state bank indicating the date the filing was effective.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524.1508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524.1509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24.1505.pdf" Type="http://schemas.openxmlformats.org/officeDocument/2006/relationships/hyperlink" Id="rId4"/>
    <Relationship TargetMode="External" Target="https://www.legis.iowa.gov/docs/ico/chapter/524.1508.pdf" Type="http://schemas.openxmlformats.org/officeDocument/2006/relationships/hyperlink" Id="rId5"/>
    <Relationship TargetMode="External" Target="https://www.legis.iowa.gov/docs/ico/chapter/524.1509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