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Establishment of a bank office.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 bank desiring to establish and operate a bank office shall submit to the superintendent an “Application to Establish a Bank Office.”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Guidelines.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determining whether to approve or deny a bank office application for other than a mobile office, a bank-owned courier service, or a convenience office, the superintendent will consider the following factors: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convenience and needs of the public and existing customers of the applicant bank will be served by the proposed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capital structure of the applicant bank is adequate in relation to the costs and anticipated increased business, if any, occasioned by the proposed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history of operation and management of the applicant bank.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factors as the superintendent may determine are relevant.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shall approve or deny the application within 120 days after the application has been accepted for processing. If the application is approved, the superintendent shall issue a bank office certificate for the establishment and operation of the bank office to be effective on a specific date and at a designated location.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524.312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524.1201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312.pdf" Type="http://schemas.openxmlformats.org/officeDocument/2006/relationships/hyperlink" Id="rId4"/>
    <Relationship TargetMode="External" Target="https://www.legis.iowa.gov/docs/ico/chapter/524.12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