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Required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is a schedule of the fees for corporate applications filed by state banks adopted by the superintendent: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720"/>
        <w:gridCol w:w="3456"/>
      </w:tblGrid>
      <w:tr>
        <w:trPr>
          <w:trHeight w:val="180" w:hRule="atLeast"/>
        </w:trPr>
        <w:tc>
          <w:tcPr>
            <w:tcW w:w="67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Conversion to a state bank:</w:t>
            </w:r>
          </w:p>
        </w:tc>
        <w:tc>
          <w:tcPr>
            <w:tcW w:w="345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$5,000 + examination fee</w:t>
            </w:r>
          </w:p>
        </w:tc>
      </w:tr>
      <w:tr>
        <w:trPr>
          <w:trHeight w:val="180" w:hRule="atLeast"/>
        </w:trPr>
        <w:tc>
          <w:tcPr>
            <w:tcW w:w="67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New (de novo) state bank:</w:t>
            </w:r>
          </w:p>
        </w:tc>
        <w:tc>
          <w:tcPr>
            <w:tcW w:w="345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$15,000</w:t>
            </w:r>
          </w:p>
        </w:tc>
      </w:tr>
      <w:tr>
        <w:trPr>
          <w:trHeight w:val="180" w:hRule="atLeast"/>
        </w:trPr>
        <w:tc>
          <w:tcPr>
            <w:tcW w:w="67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Certificate of Good Standing or Proof of Official Records:</w:t>
            </w:r>
          </w:p>
        </w:tc>
        <w:tc>
          <w:tcPr>
            <w:tcW w:w="3456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$25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524.213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524.303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524.305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524.1410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524.1413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524.1415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4.213.pdf" Type="http://schemas.openxmlformats.org/officeDocument/2006/relationships/hyperlink" Id="rId4"/>
    <Relationship TargetMode="External" Target="https://www.legis.iowa.gov/docs/ico/chapter/524.303.pdf" Type="http://schemas.openxmlformats.org/officeDocument/2006/relationships/hyperlink" Id="rId5"/>
    <Relationship TargetMode="External" Target="https://www.legis.iowa.gov/docs/ico/chapter/524.305.pdf" Type="http://schemas.openxmlformats.org/officeDocument/2006/relationships/hyperlink" Id="rId6"/>
    <Relationship TargetMode="External" Target="https://www.legis.iowa.gov/docs/ico/chapter/524.1410.pdf" Type="http://schemas.openxmlformats.org/officeDocument/2006/relationships/hyperlink" Id="rId7"/>
    <Relationship TargetMode="External" Target="https://www.legis.iowa.gov/docs/ico/chapter/524.1413.pdf" Type="http://schemas.openxmlformats.org/officeDocument/2006/relationships/hyperlink" Id="rId8"/>
    <Relationship TargetMode="External" Target="https://www.legis.iowa.gov/docs/ico/chapter/524.1415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