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187—19.13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Annual report.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On or before March 31 of each year, each mortgage loan originator who as of the preceding December 31 was not employed by or an exclusive agent of a company licensed under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535B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or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536A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file with the superintendent an annual report as required by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535D.23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stating the amount of residential mortgage loans originated, processed, or underwritten, as the case may be, during the preceding calendar year. The superintendent may assess a late fee of $10 for each day the annual report is delinquent, not to exceed aggregate late penalties of $300. The superintendent may relieve any licensee from the payment of any penalty, in whole or in part, for good cause.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0591D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35B.pdf" Type="http://schemas.openxmlformats.org/officeDocument/2006/relationships/hyperlink" Id="rId4"/>
    <Relationship TargetMode="External" Target="https://www.legis.iowa.gov/docs/ico/chapter/536.pdf" Type="http://schemas.openxmlformats.org/officeDocument/2006/relationships/hyperlink" Id="rId5"/>
    <Relationship TargetMode="External" Target="https://www.legis.iowa.gov/docs/ico/chapter/536A.pdf" Type="http://schemas.openxmlformats.org/officeDocument/2006/relationships/hyperlink" Id="rId6"/>
    <Relationship TargetMode="External" Target="https://www.legis.iowa.gov/docs/ico/chapter/535D.23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