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187—19.12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action.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superintendent may impose any of the disciplinary sanctions set out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535D.13(2)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superintendent makes any of the findings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535D.13(1)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when the superintendent finds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fails to respond to a superintendent inquiry within 30 days of the date of mailing a written communication directed to the licensee’s last-known address on file with the superintendent.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continues to act as a mortgage loan originator without first satisfying the required continuing education, absent an express waiver granted by the superintendent.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has submitted a false report of continuing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Another state or jurisdiction has denied, suspended, revoked, or refused to renew the licensee’s license, registration, or authorization to act as a mortgage loan originator under the other state’s or jurisdiction’s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5D.13.pdf" Type="http://schemas.openxmlformats.org/officeDocument/2006/relationships/hyperlink" Id="rId4"/>
    <Relationship TargetMode="External" Target="https://www.legis.iowa.gov/docs/ico/chapter/535D.1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