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Independent contractor—loan processor or underwriter.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“a loan processor or underwriter who is an independent contractor” means any person who processes or underwrites residential mortgage loans and is not a W-2 employee of a company licensed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independent contractor must meet all the licensure requirements found in 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187—19.3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(17A,535D) with the exception of subrule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19.3(6)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independent contractor must meet the bond requirements found in subrule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19.3(5)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prior to the issuance of a license.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D.4.pdf" Type="http://schemas.openxmlformats.org/officeDocument/2006/relationships/hyperlink" Id="rId4"/>
    <Relationship TargetMode="External" Target="https://www.legis.iowa.gov/docs/ico/chapter/535B.pdf" Type="http://schemas.openxmlformats.org/officeDocument/2006/relationships/hyperlink" Id="rId5"/>
    <Relationship TargetMode="External" Target="https://www.legis.iowa.gov/docs/ico/chapter/536.pdf" Type="http://schemas.openxmlformats.org/officeDocument/2006/relationships/hyperlink" Id="rId6"/>
    <Relationship TargetMode="External" Target="https://www.legis.iowa.gov/docs/ico/chapter/536A.pdf" Type="http://schemas.openxmlformats.org/officeDocument/2006/relationships/hyperlink" Id="rId7"/>
    <Relationship TargetMode="External" Target="https://www.legis.iowa.gov/docs/iac/rule/187.19.3.pdf" Type="http://schemas.openxmlformats.org/officeDocument/2006/relationships/hyperlink" Id="rId8"/>
    <Relationship TargetMode="External" Target="https://www.legis.iowa.gov/docs/iac/rule/187.19.3.pdf" Type="http://schemas.openxmlformats.org/officeDocument/2006/relationships/hyperlink" Id="rId9"/>
    <Relationship TargetMode="External" Target="https://www.legis.iowa.gov/docs/iac/rule/187.19.3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