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187—18.8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Administrative fees.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Late fees for failing to respond.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the process of administrating this chapter, the administrator may require a person to provide responses to formal orders, examinations, or complaint inquiries. If a person fails to respond within 30 days of the request, the administrator may assess a penalty of $10 per day after the initial 30 days.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NMLS system processing fees.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applicant or licensee shall pay any fee required by NMLS or attributed to the licensee’s record in NMLS pursuant to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187—18.2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(17A,536).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License determination letters.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person who requests written confirmation from the administrator that a license is not required shall submit a fee of $100 with the written request.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18.8(4)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Required financial statements.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licensee who fails to file with the administrator the financial statements required under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535B.10(1)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within 120 days after the end of a licensee’s fiscal year is subject to a late penalty of $100 for each day the financial statements are delinquent, but in no event shall the aggregate of late penalties exceed $5,000. The administrator may relieve any licensee from the payment of any penalty, in whole or in part, for good cause.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187.18.2.pdf" Type="http://schemas.openxmlformats.org/officeDocument/2006/relationships/hyperlink" Id="rId4"/>
    <Relationship TargetMode="External" Target="https://www.legis.iowa.gov/docs/ico/chapter/535B.10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