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187—18.4</w:t>
      </w:r>
      <w:r>
        <w:rPr>
          <w:rFonts w:ascii="Times New Roman" w:hAnsi="Times New Roman"/>
          <w:b/>
          <w:i w:val="false"/>
          <w:color w:val="000000"/>
          <w:sz w:val="22"/>
        </w:rPr>
        <w:t xml:space="preserve">(17A,535B)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4">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honestly in the public interest consistent with the purposes of Iowa Code chapter </w:t>
      </w:r>
      <w:hyperlink r:id="rId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A pardon of a conviction shall not constitute a conviction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eligible for licensing as a mortgage banker or mortgage broker unless all mortgage loan originators who are employed by, under contract with, or exclusive agents of the person have successfully completed the licensing requirements of Iowa Code chapter </w:t>
      </w:r>
      <w:hyperlink r:id="rId6">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5.pdf" Type="http://schemas.openxmlformats.org/officeDocument/2006/relationships/hyperlink" Id="rId4"/>
    <Relationship TargetMode="External" Target="https://www.legis.iowa.gov/docs/ico/chapter/535B.pdf" Type="http://schemas.openxmlformats.org/officeDocument/2006/relationships/hyperlink" Id="rId5"/>
    <Relationship TargetMode="External" Target="https://www.legis.iowa.gov/docs/ico/chapter/535D.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