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187—18.16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Employees of closing agents.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closing agent shall exercise diligence in hiring practices, including policies regarding background investigations, and conduct a background investigation and credit check for each employee responsible for handling funds.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18.16(2)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closing agent shall provide appropriate training to employees on real estate closing matters, including trust account administration, real estate closing procedures, and fraud prevention.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