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187—18.13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Disciplinary action.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18.13(1)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Grounds for discipline. The administrator may impose any of the disciplinary sanctions set out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535B.7(2)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superintendent makes any of the findings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535B.7(1)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when the administrator finds any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licensee fails to respond to an inquiry from the administrator within 30 calendar days of the date of mailing a written communication directed to the licensee’s last-known address on file with the administrator.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Another state or jurisdiction has denied, suspended, revoked, or refused to renew the licensee’s license, registration, or authorization to act as a mortgage banker, mortgage broker, or closing agent under the other state’s or jurisdiction’s law.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superintendent shall not refund the license fee, in whole or in part, of a license that has been suspended, revoked, or surrendered.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35B.7.pdf" Type="http://schemas.openxmlformats.org/officeDocument/2006/relationships/hyperlink" Id="rId4"/>
    <Relationship TargetMode="External" Target="https://www.legis.iowa.gov/docs/ico/chapter/535B.7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