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187—18.10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(17A,535B)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Mortgage call reports.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Each mortgage banker and mortgage broker licensee shall submit the reports specified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535B.18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and the administrator may assess late fees of $10 per day for each day after the NMLS-established due date that the report is not received.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0590D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9/16/26, effective 10/21/26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35B.18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