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187—17.11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action.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Grounds for discipline. The superintendent may impose any of the disciplinary sanctions set out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533D.12(2)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superintendent makes any of the findings in Iowa Code section 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533D.12(1)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when the superintendent finds any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licensee is found upon investigation to be insolvent, in which case the license shall be revoked immediately.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licensee fails to respond to an inquiry from the superintendent within 30 days of the date the superintendent mails a written communication directed to the licensee’s last-known address on file with the superintendent.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Another state or jurisdiction has denied, suspended, revoked, or refused to renew the licensee’s license, registration, or authorization to operate a delayed deposit services business or enter into delayed deposit transactions under the other state’s or jurisdiction’s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17.11(2)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superintendent shall not refund a license fee, in whole or in part, of a license that has been suspended, revoked, or surrendered.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3D.12.pdf" Type="http://schemas.openxmlformats.org/officeDocument/2006/relationships/hyperlink" Id="rId4"/>
    <Relationship TargetMode="External" Target="https://www.legis.iowa.gov/docs/ico/chapter/533D.12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