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chapter, the definitions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 In addition,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“Delayed deposit transactions”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activities of a “delayed deposit services business”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533D.2(2)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“Maker”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issues a check in order to enter into a delayed deposit transaction.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“Nationwide multistate licensing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“NMLS”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“nationwide mortgage licensing system and registry”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3D.pdf" Type="http://schemas.openxmlformats.org/officeDocument/2006/relationships/hyperlink" Id="rId4"/>
    <Relationship TargetMode="External" Target="https://www.legis.iowa.gov/docs/ico/chapter/533D.2.pdf" Type="http://schemas.openxmlformats.org/officeDocument/2006/relationships/hyperlink" Id="rId5"/>
    <Relationship TargetMode="External" Target="https://www.legis.iowa.gov/docs/ico/chapter/535D.3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