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187—16.7</w:t>
      </w:r>
      <w:r>
        <w:rPr>
          <w:rFonts w:ascii="Times New Roman" w:hAnsi="Times New Roman"/>
          <w:b/>
          <w:i w:val="false"/>
          <w:color w:val="000000"/>
          <w:sz w:val="22"/>
        </w:rPr>
        <w:t xml:space="preserve">(17A,536A)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state or jurisdiction institutes license denial, cease and desist, suspension or revocation procedures, or other formal or informal regulatory action against the licensee or any of the licensee’s officers, directors, principal stockholders, or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