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187—16.6</w:t>
      </w:r>
      <w:r>
        <w:rPr>
          <w:rFonts w:ascii="Times New Roman" w:hAnsi="Times New Roman"/>
          <w:b/>
          <w:i w:val="false"/>
          <w:color w:val="000000"/>
          <w:sz w:val="22"/>
        </w:rPr>
        <w:t xml:space="preserve">(17A,536A)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an industrial loan business shall notify the superintendent through NMLS at least 30 days prior to the effective date of the change and submit the appropriate fee. The notice shall include proof that the licensee has either obtained a new bond or amended the existing bond to reflect the new name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submit an application for certificate of approval of the proposed change of control to the superintendent, on the form provided and with the information requested, through NMLS at least 60 days before the proposed change will take effect. The party that will assume control of the licensee shall furnish the superintendent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sections </w:t>
      </w:r>
      <w:hyperlink r:id="rId4">
        <w:r>
          <w:rPr>
            <w:rStyle w:val="Hyperlink"/>
            <w:rFonts w:ascii="Times New Roman" w:hAnsi="Times New Roman"/>
            <w:b w:val="false"/>
            <w:i w:val="false"/>
            <w:color w:val="000000"/>
            <w:sz w:val="22"/>
          </w:rPr>
          <w:t>536A.10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536A.11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187—16.4</w:t>
        </w:r>
      </w:hyperlink>
      <w:r>
        <w:rPr>
          <w:rFonts w:ascii="Times New Roman" w:hAnsi="Times New Roman"/>
          <w:b w:val="false"/>
          <w:i w:val="false"/>
          <w:color w:val="000000"/>
          <w:sz w:val="22"/>
        </w:rPr>
        <w:t>(17A,536A).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A.10.pdf" Type="http://schemas.openxmlformats.org/officeDocument/2006/relationships/hyperlink" Id="rId4"/>
    <Relationship TargetMode="External" Target="https://www.legis.iowa.gov/docs/ico/chapter/536A.11.pdf" Type="http://schemas.openxmlformats.org/officeDocument/2006/relationships/hyperlink" Id="rId5"/>
    <Relationship TargetMode="External" Target="https://www.legis.iowa.gov/docs/iac/rule/187.16.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