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approval or denial.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shall approve or deny a license application in accordance with the provisions of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may be considered evidence that the business of the applicant may not be operated lawfully and honestly within the purposes of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may therefore be considered grounds for denial of an application: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applicant, or an officer, director, or individual who has control of an applicant, has had a mortgage loan originator license or any lending license revoked in any governmental jurisdiction.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applicant, or an officer, director, or individual who has control of an applicant, has been convicted of, or has pleaded guilty or no contest to, a felony in a domestic, foreign, or military court if such felony involved an act of fraud, dishonesty, or breach of trust, or money laundering.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A.10.pdf" Type="http://schemas.openxmlformats.org/officeDocument/2006/relationships/hyperlink" Id="rId4"/>
    <Relationship TargetMode="External" Target="https://www.legis.iowa.gov/docs/ico/chapter/536A.11.pdf" Type="http://schemas.openxmlformats.org/officeDocument/2006/relationships/hyperlink" Id="rId5"/>
    <Relationship TargetMode="External" Target="https://www.legis.iowa.gov/docs/ico/chapter/536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