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chapter, the definitions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 In addition, unless the context otherwise requires: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“Industrial loan”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loan made by a licensee acting under the terms of the Iowa industrial loan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“Industrial loan business”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business of operating an “industrial loan company”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“Nationwide multistate licensing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“NMLS”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“nationwide mortgage licensing system and registry”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535D.3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6A.pdf" Type="http://schemas.openxmlformats.org/officeDocument/2006/relationships/hyperlink" Id="rId4"/>
    <Relationship TargetMode="External" Target="https://www.legis.iowa.gov/docs/ico/chapter/536A.2.pdf" Type="http://schemas.openxmlformats.org/officeDocument/2006/relationships/hyperlink" Id="rId5"/>
    <Relationship TargetMode="External" Target="https://www.legis.iowa.gov/docs/ico/chapter/535D.3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