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187—15.12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(17A,536)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Annual report.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Licensees must file with the superintendent an annual report as required by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536.11(2)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, and the superintendent may assess a late fee of $10 for each day a licensee’s annual report is delinquent. The information contained in the annual report is confidential, and the superintendent may publish the information only in aggregate form.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0587D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9/16/26, effective 10/21/26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5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536.11.pdf" Type="http://schemas.openxmlformats.org/officeDocument/2006/relationships/hyperlink" Id="rId4"/>
    <Relationship Target="footer.xml" Type="http://schemas.openxmlformats.org/officeDocument/2006/relationships/footer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