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187—15.1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(17A,536)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For the purposes of this chapter, the definitions in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apply. In addition, unless the context otherwise requires: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“Nationwide multistate licensing system”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or </w:t>
      </w:r>
      <w:r>
        <w:rPr>
          <w:rFonts w:ascii="Times New Roman" w:hAnsi="Times New Roman"/>
          <w:b w:val="false"/>
          <w:i/>
          <w:color w:val="000000"/>
          <w:sz w:val="22"/>
        </w:rPr>
        <w:t>“NMLS”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same as “nationwide mortgage licensing system and registry” as defined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535D.3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“Regulated loan”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loan made by a licensee acting under the terms of the Iowa regulated loan Act.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0587D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9/16/26, effective 10/21/26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36.pdf" Type="http://schemas.openxmlformats.org/officeDocument/2006/relationships/hyperlink" Id="rId4"/>
    <Relationship TargetMode="External" Target="https://www.legis.iowa.gov/docs/ico/chapter/535D.3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