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571—51.1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“Blind”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constructed place of ambush or concealment for the purpose of hunting, observing, or photographing any species of wildlife.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“Decoy”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bird, or animal, or a likeness of one, used to lure game within shooting range.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“Horse”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equine animal, including horses, mules, burros, donkeys, and all llamas or alpaca-like animals.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“Motor vehicle”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any self-propelled vehicle having at least three wheels and registered as a motor vehicle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321G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321I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“Person with a physical disability”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of the following: an individual commonly termed a paraplegic or quadriplegic, with paralysis or a physical condition of the lower half of the body with the involvement of both legs, usually due to disease or injury to the spinal cord; a person who is a single or double amputee of the legs; or a person with any other physical affliction that makes it impossible to ambulate successfully without the use of a motor vehicle.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“Target shooting”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discharge of a firearm for any reason other than the taking of, or attempting to take, any game birds, game animals, or furbearers.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“Trail camera”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“game camera”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remote motion-activated or infrared camera in which the shutter is activated by sound triggers, proximity sensation, radio transmitters, or a self-timer built into the trail camera or game camera.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9226C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5/14/25, effective 6/18/25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0557D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9/2/26, effective 2/1/27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.pdf" Type="http://schemas.openxmlformats.org/officeDocument/2006/relationships/hyperlink" Id="rId4"/>
    <Relationship TargetMode="External" Target="https://www.legis.iowa.gov/docs/ico/chapter/321G.pdf" Type="http://schemas.openxmlformats.org/officeDocument/2006/relationships/hyperlink" Id="rId5"/>
    <Relationship TargetMode="External" Target="https://www.legis.iowa.gov/docs/ico/chapter/321I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