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481—880.18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Professional counselor licensing compact.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rules of the Counseling Compact Commission are incorporated by reference. A mental health counselor may engage in the practice of licensed mental health counseling in Iowa without a license issued by the board if the individual has a current compact privilege to practice in Iowa issued by the counseling compact. The state fee for issuance of a compact privilege to practice in Iowa shall be $60, which will be collected by the counseling compact. The state fee for issuance of a compact privilege to practice in Iowa shall be waived for an active-duty military member or spouse of an individual who is an active-duty military member. A mental health counselor who practices mental health counseling in Iowa using a compact privilege is subject to the rules governing licensees in this chapter and in 481—Chapters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Complaints, investigations, and disciplinary proceedings involving a compact privilege shall be handled in accordance with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147H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481—Chapters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147H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9401C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7/9/25, effective 8/13/25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0556D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9/2/26, effective 10/7/26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881.pdf" Type="http://schemas.openxmlformats.org/officeDocument/2006/relationships/hyperlink" Id="rId4"/>
    <Relationship TargetMode="External" Target="https://www.legis.iowa.gov/docs/iac/chapter/481.882.pdf" Type="http://schemas.openxmlformats.org/officeDocument/2006/relationships/hyperlink" Id="rId5"/>
    <Relationship TargetMode="External" Target="https://www.legis.iowa.gov/docs/iac/chapter/481.884.pdf" Type="http://schemas.openxmlformats.org/officeDocument/2006/relationships/hyperlink" Id="rId6"/>
    <Relationship TargetMode="External" Target="https://www.legis.iowa.gov/docs/iac/chapter/481.885.pdf" Type="http://schemas.openxmlformats.org/officeDocument/2006/relationships/hyperlink" Id="rId7"/>
    <Relationship TargetMode="External" Target="https://www.legis.iowa.gov/docs/ico/chapter/17A.pdf" Type="http://schemas.openxmlformats.org/officeDocument/2006/relationships/hyperlink" Id="rId8"/>
    <Relationship TargetMode="External" Target="https://www.legis.iowa.gov/docs/ico/chapter/147H.pdf" Type="http://schemas.openxmlformats.org/officeDocument/2006/relationships/hyperlink" Id="rId9"/>
    <Relationship TargetMode="External" Target="https://www.legis.iowa.gov/docs/ico/chapter/272C.pdf" Type="http://schemas.openxmlformats.org/officeDocument/2006/relationships/hyperlink" Id="rId10"/>
    <Relationship TargetMode="External" Target="https://www.legis.iowa.gov/docs/iac/chapter/481.503.pdf" Type="http://schemas.openxmlformats.org/officeDocument/2006/relationships/hyperlink" Id="rId11"/>
    <Relationship TargetMode="External" Target="https://www.legis.iowa.gov/docs/iac/chapter/481.504.pdf" Type="http://schemas.openxmlformats.org/officeDocument/2006/relationships/hyperlink" Id="rId12"/>
    <Relationship TargetMode="External" Target="https://www.legis.iowa.gov/docs/iac/chapter/481.506.pdf" Type="http://schemas.openxmlformats.org/officeDocument/2006/relationships/hyperlink" Id="rId13"/>
    <Relationship TargetMode="External" Target="https://www.legis.iowa.gov/docs/ico/chapter/147H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